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114" w:rsidRDefault="005B569F" w:rsidP="00F65469">
      <w:pPr>
        <w:jc w:val="center"/>
      </w:pPr>
      <w:r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  <w:t xml:space="preserve"> </w:t>
      </w:r>
    </w:p>
    <w:p w:rsidR="00F65469" w:rsidRDefault="00F65469" w:rsidP="005B569F">
      <w:bookmarkStart w:id="0" w:name="_GoBack"/>
      <w:bookmarkEnd w:id="0"/>
    </w:p>
    <w:p w:rsidR="00F65469" w:rsidRDefault="005B569F" w:rsidP="00F6546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Admin\Desktop\папка 2\Положение о школьном сай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апка 2\Положение о школьном сайт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469" w:rsidRDefault="00F65469" w:rsidP="00F65469">
      <w:pPr>
        <w:jc w:val="center"/>
      </w:pPr>
    </w:p>
    <w:p w:rsidR="00F65469" w:rsidRDefault="00F65469" w:rsidP="00F65469">
      <w:pPr>
        <w:jc w:val="center"/>
      </w:pPr>
    </w:p>
    <w:p w:rsidR="00F65469" w:rsidRDefault="00F65469" w:rsidP="00F65469">
      <w:pPr>
        <w:jc w:val="center"/>
      </w:pPr>
    </w:p>
    <w:p w:rsidR="00F65469" w:rsidRPr="00F65469" w:rsidRDefault="00F65469" w:rsidP="00F65469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F65469" w:rsidRPr="00F65469" w:rsidRDefault="00F65469" w:rsidP="00F65469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654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 Настоящее положение о школьном сайте муниципального бюджетного общеобразовательного учреждения «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Шикшинская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основная</w:t>
      </w:r>
      <w:r w:rsidRPr="00F654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общеобразовательная школа Сабинского муниципального района Республики Татарстан» (далее – Положение) разработано в соответствии с Федеральным законом от 29 декабря 2012 года №273-ФЗ «Об образовании в Российской Федерации», Устава муниципального бюджетного образовательного учреждения «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Шикшинская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основная</w:t>
      </w:r>
      <w:r w:rsidRPr="00F654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общеобразовательная школа Сабинского муниципального района Республики Татарстан» (далее Школа) определяет </w:t>
      </w:r>
      <w:r w:rsidRPr="00F65469">
        <w:rPr>
          <w:rFonts w:ascii="Times New Roman" w:hAnsi="Times New Roman"/>
          <w:sz w:val="24"/>
          <w:szCs w:val="24"/>
        </w:rPr>
        <w:t>открытость и общедоступность информационных ресурсов</w:t>
      </w:r>
      <w:proofErr w:type="gramEnd"/>
      <w:r w:rsidRPr="00F65469">
        <w:rPr>
          <w:rFonts w:ascii="Times New Roman" w:hAnsi="Times New Roman"/>
          <w:sz w:val="24"/>
          <w:szCs w:val="24"/>
        </w:rPr>
        <w:t>, содержащих информацию о  деятельности Школы, и доступность к таким ресурсам посредством размещения их в информационно-телекоммуникационных сетях, в том числе на официальном сайте Школы в сети "Интернет".</w:t>
      </w:r>
    </w:p>
    <w:p w:rsidR="00F65469" w:rsidRPr="00F65469" w:rsidRDefault="00F65469" w:rsidP="00F65469">
      <w:pPr>
        <w:spacing w:after="0"/>
        <w:ind w:lef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 Сай</w:t>
      </w:r>
      <w:proofErr w:type="gramStart"/>
      <w:r w:rsidRPr="00F654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т-</w:t>
      </w:r>
      <w:proofErr w:type="gramEnd"/>
      <w:r w:rsidRPr="00F654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информационный </w:t>
      </w:r>
      <w:r w:rsidRPr="00F65469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web</w:t>
      </w:r>
      <w:r w:rsidRPr="00F654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ресурс </w:t>
      </w: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имеющий четко выделенную законченную смысловую нагрузку и являющийся электронным общедоступным информационным ресурсом, размещенным в глобальной сети Интернет.</w:t>
      </w:r>
    </w:p>
    <w:p w:rsidR="00F65469" w:rsidRPr="00F65469" w:rsidRDefault="00F65469" w:rsidP="00F65469">
      <w:pPr>
        <w:spacing w:after="0"/>
        <w:ind w:lef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F65469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web</w:t>
      </w:r>
      <w:r w:rsidRPr="00F654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proofErr w:type="gramEnd"/>
      <w:r w:rsidRPr="00F654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ресурс-</w:t>
      </w: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это совокупность информации (контента) и программных средств Интернет, предназначенных для определенных целей.</w:t>
      </w:r>
    </w:p>
    <w:p w:rsidR="00F65469" w:rsidRPr="00F65469" w:rsidRDefault="00F65469" w:rsidP="00F65469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Разработчик сайта — физическое лицо или группа физических лиц, создавших сайт, поддерживающих его работоспособность и сопровождение.</w:t>
      </w:r>
    </w:p>
    <w:p w:rsidR="00F65469" w:rsidRPr="00F65469" w:rsidRDefault="00F65469" w:rsidP="00F65469">
      <w:pPr>
        <w:tabs>
          <w:tab w:val="left" w:pos="438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1.3. Информационные ресурсы сайта формируются как отражение различных аспектов деятельности школы .</w:t>
      </w:r>
    </w:p>
    <w:p w:rsidR="00F65469" w:rsidRPr="00F65469" w:rsidRDefault="00F65469" w:rsidP="00F65469">
      <w:pPr>
        <w:tabs>
          <w:tab w:val="left" w:pos="433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1.4. Информация, представленная на сайте, является открытой и общедоступной, если иное не определено специальными документами.</w:t>
      </w:r>
    </w:p>
    <w:p w:rsidR="00F65469" w:rsidRPr="00F65469" w:rsidRDefault="00F65469" w:rsidP="00F65469">
      <w:pPr>
        <w:tabs>
          <w:tab w:val="left" w:pos="433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1.5. Права на все информационные материалы, размещенные на сайте, принадлежат школе, кроме случаев, оговоренных в Соглашениях с авторами работ.</w:t>
      </w:r>
    </w:p>
    <w:p w:rsidR="00F65469" w:rsidRPr="00F65469" w:rsidRDefault="00F65469" w:rsidP="00F65469">
      <w:pPr>
        <w:tabs>
          <w:tab w:val="left" w:pos="442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1.6.Концепция и структура сайта обсуждается всеми участниками образовательного процесса на заседаниях органов самоуправления школы.</w:t>
      </w:r>
    </w:p>
    <w:p w:rsidR="00F65469" w:rsidRPr="00F65469" w:rsidRDefault="00F65469" w:rsidP="00F65469">
      <w:pPr>
        <w:tabs>
          <w:tab w:val="left" w:pos="442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1.7.Структура сайта, состав рабочей группы — разработчиков сайта, план работы по разработке и функционированию сайта, периодичность обновления сайта, формы и сроки предоставления отчета о функционировании сайта утверждаются руководителем школы.</w:t>
      </w:r>
    </w:p>
    <w:p w:rsidR="00F65469" w:rsidRPr="00F65469" w:rsidRDefault="00F65469" w:rsidP="00F65469">
      <w:pPr>
        <w:tabs>
          <w:tab w:val="left" w:pos="447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1.8.Общая координация работ по разработке и развитию сайта возлагается на заместителя руководителя, отвечающего за вопросы информатизации учреждения.</w:t>
      </w:r>
    </w:p>
    <w:p w:rsidR="00F65469" w:rsidRPr="00F65469" w:rsidRDefault="00F65469" w:rsidP="00F65469">
      <w:pPr>
        <w:tabs>
          <w:tab w:val="left" w:pos="572"/>
        </w:tabs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 xml:space="preserve">1.9.Ответственность за содержание </w:t>
      </w:r>
      <w:proofErr w:type="gramStart"/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информации, представленной на сайте несет</w:t>
      </w:r>
      <w:proofErr w:type="gramEnd"/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 xml:space="preserve"> руководитель учреждения.</w:t>
      </w:r>
    </w:p>
    <w:p w:rsidR="00F65469" w:rsidRPr="00F65469" w:rsidRDefault="00F65469" w:rsidP="00F65469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Цели и задачи школьного сайта</w:t>
      </w:r>
    </w:p>
    <w:p w:rsidR="00F65469" w:rsidRPr="00F65469" w:rsidRDefault="00F65469" w:rsidP="00F65469">
      <w:pPr>
        <w:spacing w:after="0"/>
        <w:ind w:lef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2.1. Целями создания сайта общеобразовательного учреждения являются: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обеспечение открытости информационного пространства общеобразовательного учреждения;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6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реализация принципов единства культурного и образовательного пространства демократического государственно-общественного управления общеобразовательным учреждением;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6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информирование общественности о программе развития общеобразовательного учреждения, поступлении и расходовании материальных и финансовых средств, а также о результатах уставной деятельности.</w:t>
      </w:r>
    </w:p>
    <w:p w:rsidR="00F65469" w:rsidRPr="00F65469" w:rsidRDefault="00F65469" w:rsidP="00F65469">
      <w:pPr>
        <w:spacing w:after="0"/>
        <w:ind w:lef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2.2. Создание и функционирование сайта общеобразовательного учреждения направлены на решение следующих задач: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оказание государственных услуг в электронном виде;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формирование целостного позитивного имиджа общеобразовательного учреждения;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6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совершенствование информированности граждан о качестве образовательных услуг в учреждении;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создание условий для взаимодействия участников образовательного процесса, социальных партнеров образовательного учреждения;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осуществление обмена педагогическим опытом;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стимулирование творческой активности педагогов и обучающихся.</w:t>
      </w:r>
    </w:p>
    <w:p w:rsidR="00F65469" w:rsidRPr="00F65469" w:rsidRDefault="00F65469" w:rsidP="00F65469">
      <w:pPr>
        <w:keepNext/>
        <w:keepLines/>
        <w:spacing w:after="0"/>
        <w:ind w:left="2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</w:t>
      </w:r>
      <w:r w:rsidRPr="00F654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Структура сайта</w:t>
      </w:r>
    </w:p>
    <w:p w:rsidR="00F65469" w:rsidRPr="00F65469" w:rsidRDefault="00F65469" w:rsidP="00F65469">
      <w:pPr>
        <w:spacing w:after="0"/>
        <w:ind w:lef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3.1. На сайте в обязательном порядке размещается следующая информация:</w:t>
      </w:r>
    </w:p>
    <w:p w:rsidR="00F65469" w:rsidRPr="00F65469" w:rsidRDefault="00F65469" w:rsidP="00F65469">
      <w:pPr>
        <w:numPr>
          <w:ilvl w:val="0"/>
          <w:numId w:val="2"/>
        </w:numPr>
        <w:tabs>
          <w:tab w:val="left" w:pos="62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Общие сведения: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полное наименование учреждения, тип и вид учреждения, его реквизиты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организационно-правовая форма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юридический адрес общеобразовательного учреждения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фамилия, имя, отчество руководителя общеобразовательного учреждения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персональный состав педагогических работников с указанием уровня их квалификации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6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контактная информация для связи с общеобразовательным учреждением (телефоны, факс, адрес электронной почты, адрес сайта)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график приема граждан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история общеобразовательного учреждения, традиции, достижения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режим работы (расписание занятий на учебный год)</w:t>
      </w:r>
    </w:p>
    <w:p w:rsidR="00F65469" w:rsidRPr="00F65469" w:rsidRDefault="00F65469" w:rsidP="00F65469">
      <w:pPr>
        <w:numPr>
          <w:ilvl w:val="0"/>
          <w:numId w:val="2"/>
        </w:numPr>
        <w:tabs>
          <w:tab w:val="left" w:pos="61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Информация: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222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об органах самоуправления общеобразовательного учреждения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222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о реализуемых программах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222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 xml:space="preserve">о направлениях деятельности общеобразовательного учреждения 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222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об администрации и педагогическом коллективе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о количестве классов и учащихся (по уровням)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222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о количестве групп и учащихся в группах дополнительного образования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о достижениях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222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о языках обучения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о формах обучения, уровне образования, нормативных сроках обучения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222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о федеральных государственных образовательных стандартах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222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о сроке действия государственной аккредитации образовательной программы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Об учебном плане с приложением его копии</w:t>
      </w:r>
    </w:p>
    <w:p w:rsidR="00F65469" w:rsidRPr="00F65469" w:rsidRDefault="00F65469" w:rsidP="00F65469">
      <w:pPr>
        <w:numPr>
          <w:ilvl w:val="0"/>
          <w:numId w:val="2"/>
        </w:numPr>
        <w:tabs>
          <w:tab w:val="left" w:pos="61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Копии: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лицензии с приложением (изображение)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свидетельства о государственной аккредитации (изображение), ОГРН</w:t>
      </w:r>
      <w:proofErr w:type="gramStart"/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,И</w:t>
      </w:r>
      <w:proofErr w:type="gramEnd"/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НН, регистрации права собственности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устава образовательного учреждения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положений об органах самоуправления образовательного учреждения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плана финансово - хозяйственной деятельности школы</w:t>
      </w:r>
    </w:p>
    <w:p w:rsidR="00F65469" w:rsidRPr="00F65469" w:rsidRDefault="00F65469" w:rsidP="00F65469">
      <w:pPr>
        <w:spacing w:after="0"/>
        <w:ind w:lef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-текстов иных значимых для общественности локальных нормативно-правовых актов образовательного учреждения</w:t>
      </w:r>
    </w:p>
    <w:p w:rsidR="00F65469" w:rsidRPr="00F65469" w:rsidRDefault="00F65469" w:rsidP="00F65469">
      <w:pPr>
        <w:numPr>
          <w:ilvl w:val="0"/>
          <w:numId w:val="2"/>
        </w:numPr>
        <w:tabs>
          <w:tab w:val="left" w:pos="558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Документы: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правила приема, перевода и отчисления </w:t>
      </w:r>
      <w:proofErr w:type="gramStart"/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</w:p>
    <w:p w:rsidR="00F65469" w:rsidRPr="00F65469" w:rsidRDefault="00F65469" w:rsidP="00F65469">
      <w:pPr>
        <w:numPr>
          <w:ilvl w:val="0"/>
          <w:numId w:val="1"/>
        </w:numPr>
        <w:tabs>
          <w:tab w:val="left" w:pos="15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программы развития образовательного учреждения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 xml:space="preserve">отчетных аналитических материалов о деятельности общеобразовательного учреждения (в </w:t>
      </w:r>
      <w:proofErr w:type="spellStart"/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. публичный отчет)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годовой план работы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учебный план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образовательная программа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рабочие программы учебных курсов, предметов, дисциплин (модулей)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годовой календарный учебный график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 xml:space="preserve">отчет о результатах </w:t>
      </w:r>
      <w:proofErr w:type="spellStart"/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самообследования</w:t>
      </w:r>
      <w:proofErr w:type="spellEnd"/>
    </w:p>
    <w:p w:rsidR="00F65469" w:rsidRPr="00F65469" w:rsidRDefault="00F65469" w:rsidP="00F65469">
      <w:pPr>
        <w:numPr>
          <w:ilvl w:val="0"/>
          <w:numId w:val="1"/>
        </w:numPr>
        <w:tabs>
          <w:tab w:val="left" w:pos="15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документ о порядке оказании платных образовательных услуг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предписания органов, осуществляющих государственный контрол</w:t>
      </w:r>
      <w:proofErr w:type="gramStart"/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ь(</w:t>
      </w:r>
      <w:proofErr w:type="gramEnd"/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надзор) в сфере образования, отчеты об исполнении таких предписаний.</w:t>
      </w:r>
    </w:p>
    <w:p w:rsidR="00F65469" w:rsidRPr="00F65469" w:rsidRDefault="00F65469" w:rsidP="00F65469">
      <w:pPr>
        <w:spacing w:after="0"/>
        <w:ind w:lef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 xml:space="preserve">3.1.5. Информация для </w:t>
      </w:r>
      <w:proofErr w:type="gramStart"/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поступающих</w:t>
      </w:r>
      <w:proofErr w:type="gramEnd"/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 xml:space="preserve"> в общеобразовательное учреждение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Правила приема, список необходимых документов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Дни открытых дверей</w:t>
      </w:r>
    </w:p>
    <w:p w:rsidR="00F65469" w:rsidRPr="00F65469" w:rsidRDefault="00F65469" w:rsidP="00F65469">
      <w:pPr>
        <w:numPr>
          <w:ilvl w:val="0"/>
          <w:numId w:val="3"/>
        </w:numPr>
        <w:tabs>
          <w:tab w:val="left" w:pos="442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6. Государственная (итоговая) аттестация</w:t>
      </w:r>
    </w:p>
    <w:p w:rsidR="00F65469" w:rsidRDefault="00F65469" w:rsidP="00F65469">
      <w:pPr>
        <w:spacing w:after="0"/>
        <w:ind w:lef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 xml:space="preserve">-Результаты государственной (итоговой) аттестации </w:t>
      </w:r>
      <w:proofErr w:type="gramStart"/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</w:p>
    <w:p w:rsidR="00BB64F0" w:rsidRDefault="00BB64F0" w:rsidP="00F65469">
      <w:pPr>
        <w:spacing w:after="0"/>
        <w:ind w:lef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3.1.7.Информационная безопасность</w:t>
      </w:r>
    </w:p>
    <w:p w:rsidR="00BB64F0" w:rsidRDefault="00BB64F0" w:rsidP="00F65469">
      <w:pPr>
        <w:spacing w:after="0"/>
        <w:ind w:lef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-планы мероприятий по обеспечению информационной безопасности обучающихся</w:t>
      </w:r>
    </w:p>
    <w:p w:rsidR="00BB64F0" w:rsidRDefault="00BB64F0" w:rsidP="00F65469">
      <w:pPr>
        <w:spacing w:after="0"/>
        <w:ind w:lef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-локальные акты по информационной безопасности</w:t>
      </w:r>
    </w:p>
    <w:p w:rsidR="00BB64F0" w:rsidRDefault="00BB64F0" w:rsidP="00F65469">
      <w:pPr>
        <w:spacing w:after="0"/>
        <w:ind w:lef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-ссылки на документы на сайтах органов государственной власти</w:t>
      </w:r>
    </w:p>
    <w:p w:rsidR="00BB64F0" w:rsidRDefault="00BB64F0" w:rsidP="00F65469">
      <w:pPr>
        <w:spacing w:after="0"/>
        <w:ind w:lef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-методические рекомендации педагогам</w:t>
      </w:r>
    </w:p>
    <w:p w:rsidR="00BB64F0" w:rsidRDefault="00BB64F0" w:rsidP="00F65469">
      <w:pPr>
        <w:spacing w:after="0"/>
        <w:ind w:lef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-памятки ученикам</w:t>
      </w:r>
      <w:r w:rsidR="00F732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F7324D">
        <w:rPr>
          <w:rFonts w:ascii="Times New Roman" w:eastAsia="Times New Roman" w:hAnsi="Times New Roman"/>
          <w:sz w:val="24"/>
          <w:szCs w:val="24"/>
          <w:lang w:eastAsia="ru-RU"/>
        </w:rPr>
        <w:t>для</w:t>
      </w:r>
      <w:proofErr w:type="gramEnd"/>
      <w:r w:rsidR="00F732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F7324D">
        <w:rPr>
          <w:rFonts w:ascii="Times New Roman" w:eastAsia="Times New Roman" w:hAnsi="Times New Roman"/>
          <w:sz w:val="24"/>
          <w:szCs w:val="24"/>
          <w:lang w:eastAsia="ru-RU"/>
        </w:rPr>
        <w:t>повышение</w:t>
      </w:r>
      <w:proofErr w:type="gramEnd"/>
      <w:r w:rsidR="00F7324D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информационной грамотности</w:t>
      </w:r>
    </w:p>
    <w:p w:rsidR="00F7324D" w:rsidRDefault="00F7324D" w:rsidP="00F65469">
      <w:pPr>
        <w:spacing w:after="0"/>
        <w:ind w:lef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-памятки для родителей по информационной безопасности</w:t>
      </w:r>
    </w:p>
    <w:p w:rsidR="00F7324D" w:rsidRDefault="00F7324D" w:rsidP="00F65469">
      <w:pPr>
        <w:spacing w:after="0"/>
        <w:ind w:lef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-рекомендуемые детские безопасные сайты</w:t>
      </w:r>
    </w:p>
    <w:p w:rsidR="00F7324D" w:rsidRPr="00F65469" w:rsidRDefault="00F7324D" w:rsidP="00F65469">
      <w:pPr>
        <w:spacing w:after="0"/>
        <w:ind w:lef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3.1.8.Информация о дате родительского собрания по выбору модуля курса ОРКСЭ и ОДНКНР</w:t>
      </w:r>
    </w:p>
    <w:p w:rsidR="00F65469" w:rsidRPr="00F65469" w:rsidRDefault="00F65469" w:rsidP="00F65469">
      <w:pPr>
        <w:numPr>
          <w:ilvl w:val="0"/>
          <w:numId w:val="3"/>
        </w:numPr>
        <w:tabs>
          <w:tab w:val="left" w:pos="433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В на сайте общеобразовательного учреждения может быть размещена информация:</w:t>
      </w:r>
      <w:proofErr w:type="gramEnd"/>
    </w:p>
    <w:p w:rsidR="00F65469" w:rsidRPr="00F65469" w:rsidRDefault="00F65469" w:rsidP="00F65469">
      <w:pPr>
        <w:numPr>
          <w:ilvl w:val="0"/>
          <w:numId w:val="4"/>
        </w:numPr>
        <w:tabs>
          <w:tab w:val="left" w:pos="61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Новости, объявления</w:t>
      </w:r>
    </w:p>
    <w:p w:rsidR="00F65469" w:rsidRPr="00F65469" w:rsidRDefault="00F65469" w:rsidP="00F65469">
      <w:pPr>
        <w:numPr>
          <w:ilvl w:val="0"/>
          <w:numId w:val="4"/>
        </w:numPr>
        <w:tabs>
          <w:tab w:val="left" w:pos="61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Внеурочная и досуговая деятельность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Участие образовательного учреждения в проектах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Дополнительные занятия, кружки, секции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Музей образовательного учреждения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Мероприятия</w:t>
      </w:r>
    </w:p>
    <w:p w:rsidR="00F65469" w:rsidRPr="00F65469" w:rsidRDefault="00F65469" w:rsidP="00F65469">
      <w:pPr>
        <w:numPr>
          <w:ilvl w:val="0"/>
          <w:numId w:val="4"/>
        </w:numPr>
        <w:tabs>
          <w:tab w:val="left" w:pos="61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Педагогическая мастерская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Методические разработки педагогов, учебные материалы на персональных страницах, сайтах учителей в сети интернет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 xml:space="preserve">Тематические обзоры </w:t>
      </w:r>
      <w:proofErr w:type="gramStart"/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образовательных</w:t>
      </w:r>
      <w:proofErr w:type="gramEnd"/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 xml:space="preserve"> ресурсы</w:t>
      </w:r>
    </w:p>
    <w:p w:rsidR="00F65469" w:rsidRPr="00F65469" w:rsidRDefault="00F65469" w:rsidP="00F65469">
      <w:pPr>
        <w:numPr>
          <w:ilvl w:val="0"/>
          <w:numId w:val="4"/>
        </w:numPr>
        <w:tabs>
          <w:tab w:val="left" w:pos="62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Фотогалерея</w:t>
      </w:r>
    </w:p>
    <w:p w:rsidR="00F65469" w:rsidRPr="00F65469" w:rsidRDefault="00F65469" w:rsidP="00F65469">
      <w:pPr>
        <w:numPr>
          <w:ilvl w:val="0"/>
          <w:numId w:val="4"/>
        </w:numPr>
        <w:tabs>
          <w:tab w:val="left" w:pos="61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Трудоустройство выпускников</w:t>
      </w:r>
    </w:p>
    <w:p w:rsidR="00F65469" w:rsidRPr="00F65469" w:rsidRDefault="00F65469" w:rsidP="00F65469">
      <w:pPr>
        <w:numPr>
          <w:ilvl w:val="0"/>
          <w:numId w:val="4"/>
        </w:numPr>
        <w:tabs>
          <w:tab w:val="left" w:pos="61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Виртуальная приемная</w:t>
      </w:r>
    </w:p>
    <w:p w:rsidR="00F65469" w:rsidRPr="00F65469" w:rsidRDefault="00F65469" w:rsidP="00F65469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Другая информация об уставной деятельности образовательного учреждения</w:t>
      </w:r>
    </w:p>
    <w:p w:rsidR="00F65469" w:rsidRPr="00F65469" w:rsidRDefault="00F65469" w:rsidP="00F65469">
      <w:pPr>
        <w:tabs>
          <w:tab w:val="left" w:pos="615"/>
        </w:tabs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4. Организация функционирования сайта</w:t>
      </w:r>
    </w:p>
    <w:p w:rsidR="00F65469" w:rsidRPr="00F65469" w:rsidRDefault="00F65469" w:rsidP="00F65469">
      <w:pPr>
        <w:numPr>
          <w:ilvl w:val="0"/>
          <w:numId w:val="5"/>
        </w:numPr>
        <w:tabs>
          <w:tab w:val="left" w:pos="50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обеспечения </w:t>
      </w:r>
      <w:proofErr w:type="gramStart"/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proofErr w:type="gramEnd"/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 xml:space="preserve"> функционирования сайта создается рабочая группа .</w:t>
      </w:r>
    </w:p>
    <w:p w:rsidR="00F65469" w:rsidRPr="00F65469" w:rsidRDefault="00F65469" w:rsidP="00F65469">
      <w:pPr>
        <w:numPr>
          <w:ilvl w:val="0"/>
          <w:numId w:val="5"/>
        </w:numPr>
        <w:tabs>
          <w:tab w:val="left" w:pos="50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В состав рабочей группы сайта могут входить: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заместители руководителя,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учитель информатики,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инициативные педагоги, родители и обучающиеся.</w:t>
      </w:r>
    </w:p>
    <w:p w:rsidR="00F65469" w:rsidRPr="00F65469" w:rsidRDefault="00F65469" w:rsidP="00F65469">
      <w:pPr>
        <w:numPr>
          <w:ilvl w:val="0"/>
          <w:numId w:val="5"/>
        </w:numPr>
        <w:tabs>
          <w:tab w:val="left" w:pos="438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Из числа членов рабочей группы разработчиков сайта назначаются:</w:t>
      </w:r>
    </w:p>
    <w:p w:rsidR="00F65469" w:rsidRPr="00F65469" w:rsidRDefault="00F65469" w:rsidP="00F65469">
      <w:pPr>
        <w:numPr>
          <w:ilvl w:val="0"/>
          <w:numId w:val="6"/>
        </w:numPr>
        <w:tabs>
          <w:tab w:val="left" w:pos="62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Администратор сайта: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координирует деятельность рабочей группы;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обладает правом «вето» на публикацию любой информации на сайте.</w:t>
      </w:r>
    </w:p>
    <w:p w:rsidR="00F65469" w:rsidRPr="00F65469" w:rsidRDefault="00F65469" w:rsidP="00F65469">
      <w:pPr>
        <w:numPr>
          <w:ilvl w:val="0"/>
          <w:numId w:val="6"/>
        </w:numPr>
        <w:tabs>
          <w:tab w:val="left" w:pos="1748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Помощник</w:t>
      </w: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ab/>
        <w:t>администратора:</w:t>
      </w:r>
    </w:p>
    <w:p w:rsidR="00F65469" w:rsidRPr="00F65469" w:rsidRDefault="00F65469" w:rsidP="00F65469">
      <w:pPr>
        <w:spacing w:after="0"/>
        <w:ind w:lef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-собирает информацию для размещения на сайте;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оформляет статьи и другие информационные материалы для сайта.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редактирует информационные материалы;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санкционирует размещение информационных материалов на сайте;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создает сеть корреспондентов;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оформляет ответы на сообщения в гостевой книге.</w:t>
      </w:r>
    </w:p>
    <w:p w:rsidR="00F65469" w:rsidRPr="00F65469" w:rsidRDefault="00F65469" w:rsidP="00F65469">
      <w:pPr>
        <w:numPr>
          <w:ilvl w:val="0"/>
          <w:numId w:val="5"/>
        </w:numPr>
        <w:tabs>
          <w:tab w:val="left" w:pos="438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Разработчики сайта обеспечивают качественное выполнение всех видов работ, непосредственно связанных с функционированием сайта: разработку и изменение дизайна и структуры, размещение новой, архивирование и удаление устаревшей информации, публикацию информации, программно-техническую поддержку, реализацию политики разграничения доступа и обеспечение безопасности информационных ресурсов.</w:t>
      </w:r>
    </w:p>
    <w:p w:rsidR="00F65469" w:rsidRPr="00F65469" w:rsidRDefault="00F65469" w:rsidP="00F65469">
      <w:pPr>
        <w:numPr>
          <w:ilvl w:val="0"/>
          <w:numId w:val="5"/>
        </w:numPr>
        <w:tabs>
          <w:tab w:val="left" w:pos="442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Разработчики сайта осуществляют консультирование сотрудников образовательного учреждения, заинтересованных в размещении информации на сайте, по реализации технических решений и текущим проблемам, связанным с информационным наполнением соответствующего раздела (подраздела).</w:t>
      </w:r>
    </w:p>
    <w:p w:rsidR="00F65469" w:rsidRPr="00F65469" w:rsidRDefault="00F65469" w:rsidP="00F65469">
      <w:pPr>
        <w:numPr>
          <w:ilvl w:val="0"/>
          <w:numId w:val="5"/>
        </w:numPr>
        <w:tabs>
          <w:tab w:val="left" w:pos="438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Информация, предназначенная для размещения на сайте, предоставляется Администратору.</w:t>
      </w:r>
    </w:p>
    <w:p w:rsidR="00F65469" w:rsidRPr="00F65469" w:rsidRDefault="00F65469" w:rsidP="00F65469">
      <w:pPr>
        <w:numPr>
          <w:ilvl w:val="0"/>
          <w:numId w:val="5"/>
        </w:numPr>
        <w:tabs>
          <w:tab w:val="left" w:pos="447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Текущие изменения структуры сайта осуществляется Администратором.</w:t>
      </w:r>
    </w:p>
    <w:p w:rsidR="00F65469" w:rsidRPr="00F65469" w:rsidRDefault="00F65469" w:rsidP="00F65469">
      <w:pPr>
        <w:keepNext/>
        <w:keepLines/>
        <w:numPr>
          <w:ilvl w:val="1"/>
          <w:numId w:val="5"/>
        </w:numPr>
        <w:tabs>
          <w:tab w:val="left" w:pos="255"/>
        </w:tabs>
        <w:spacing w:after="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1" w:name="bookmark4"/>
      <w:r w:rsidRPr="00F654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Права и обязанности</w:t>
      </w:r>
      <w:bookmarkEnd w:id="1"/>
    </w:p>
    <w:p w:rsidR="00F65469" w:rsidRPr="00F65469" w:rsidRDefault="00F65469" w:rsidP="00F65469">
      <w:pPr>
        <w:numPr>
          <w:ilvl w:val="2"/>
          <w:numId w:val="5"/>
        </w:numPr>
        <w:tabs>
          <w:tab w:val="left" w:pos="428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Разработчики сайта имеют право: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вносить предложения администрации учреждения по развитию структуры, функциональности и информационного наполнения сайта по соответствующим разделам (подразделам);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запрашивать информацию, необходимую для размещения на сайте, у администрации образовательного учреждения;</w:t>
      </w:r>
    </w:p>
    <w:p w:rsidR="00F65469" w:rsidRPr="00F65469" w:rsidRDefault="00F65469" w:rsidP="00F65469">
      <w:pPr>
        <w:numPr>
          <w:ilvl w:val="2"/>
          <w:numId w:val="5"/>
        </w:numPr>
        <w:tabs>
          <w:tab w:val="left" w:pos="428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Разработчики сайта обязаны: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выполнять свои функциональные обязанности в соответствии с планом работы по созданию и поддержке сайта;</w:t>
      </w:r>
    </w:p>
    <w:p w:rsidR="00F65469" w:rsidRPr="00F65469" w:rsidRDefault="00F65469" w:rsidP="00F65469">
      <w:pPr>
        <w:numPr>
          <w:ilvl w:val="0"/>
          <w:numId w:val="1"/>
        </w:numPr>
        <w:tabs>
          <w:tab w:val="left" w:pos="15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представлять отчет о проделанной работе.</w:t>
      </w:r>
    </w:p>
    <w:p w:rsidR="00F65469" w:rsidRPr="00F65469" w:rsidRDefault="00F65469" w:rsidP="00F65469">
      <w:pPr>
        <w:keepNext/>
        <w:keepLines/>
        <w:numPr>
          <w:ilvl w:val="1"/>
          <w:numId w:val="1"/>
        </w:numPr>
        <w:tabs>
          <w:tab w:val="left" w:pos="260"/>
        </w:tabs>
        <w:spacing w:after="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2" w:name="bookmark5"/>
      <w:r w:rsidRPr="00F654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Ответственность</w:t>
      </w:r>
      <w:bookmarkEnd w:id="2"/>
    </w:p>
    <w:p w:rsidR="00F65469" w:rsidRPr="00F65469" w:rsidRDefault="00F65469" w:rsidP="00F65469">
      <w:pPr>
        <w:numPr>
          <w:ilvl w:val="2"/>
          <w:numId w:val="1"/>
        </w:numPr>
        <w:tabs>
          <w:tab w:val="left" w:pos="442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Ответственность за текущее сопровождение сайта возлагается на Администратора сайта;</w:t>
      </w:r>
    </w:p>
    <w:p w:rsidR="00F65469" w:rsidRPr="00F65469" w:rsidRDefault="00F65469" w:rsidP="00F65469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Ответственность за достоверность информации возлагается</w:t>
      </w:r>
      <w:r w:rsidR="002D2DB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65469">
        <w:rPr>
          <w:rFonts w:ascii="Times New Roman" w:eastAsia="Times New Roman" w:hAnsi="Times New Roman"/>
          <w:sz w:val="24"/>
          <w:szCs w:val="24"/>
          <w:lang w:eastAsia="ru-RU"/>
        </w:rPr>
        <w:t>на руководителя учреждения</w:t>
      </w:r>
    </w:p>
    <w:p w:rsidR="00F65469" w:rsidRPr="00F65469" w:rsidRDefault="00F65469" w:rsidP="00F65469">
      <w:pPr>
        <w:shd w:val="clear" w:color="auto" w:fill="FFFFFF"/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65469" w:rsidRPr="00F65469" w:rsidRDefault="00F65469" w:rsidP="00F65469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65469" w:rsidRPr="00F65469" w:rsidRDefault="00F65469" w:rsidP="00F65469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65469" w:rsidRDefault="00F65469" w:rsidP="00F65469">
      <w:pPr>
        <w:jc w:val="center"/>
      </w:pPr>
    </w:p>
    <w:sectPr w:rsidR="00F65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7"/>
    <w:multiLevelType w:val="multilevel"/>
    <w:tmpl w:val="00000006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9"/>
    <w:multiLevelType w:val="multilevel"/>
    <w:tmpl w:val="00000008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0B"/>
    <w:multiLevelType w:val="multilevel"/>
    <w:tmpl w:val="0000000A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5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000000D"/>
    <w:multiLevelType w:val="multilevel"/>
    <w:tmpl w:val="0000000C"/>
    <w:lvl w:ilvl="0">
      <w:start w:val="1"/>
      <w:numFmt w:val="decimal"/>
      <w:lvlText w:val="4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E8C"/>
    <w:rsid w:val="00222E8C"/>
    <w:rsid w:val="002C2C59"/>
    <w:rsid w:val="002D2DB7"/>
    <w:rsid w:val="002D48B8"/>
    <w:rsid w:val="00386FE9"/>
    <w:rsid w:val="005B569F"/>
    <w:rsid w:val="00BB64F0"/>
    <w:rsid w:val="00F65469"/>
    <w:rsid w:val="00F7324D"/>
    <w:rsid w:val="00FB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4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8B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4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8B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1390</Words>
  <Characters>7927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2020-03-02T13:08:00Z</cp:lastPrinted>
  <dcterms:created xsi:type="dcterms:W3CDTF">2023-07-24T14:43:00Z</dcterms:created>
  <dcterms:modified xsi:type="dcterms:W3CDTF">2023-07-24T14:43:00Z</dcterms:modified>
</cp:coreProperties>
</file>